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188"/>
        <w:tblW w:w="0" w:type="auto"/>
        <w:tblLook w:val="0000" w:firstRow="0" w:lastRow="0" w:firstColumn="0" w:lastColumn="0" w:noHBand="0" w:noVBand="0"/>
      </w:tblPr>
      <w:tblGrid>
        <w:gridCol w:w="4869"/>
      </w:tblGrid>
      <w:tr w:rsidR="004157CF" w14:paraId="5311DC17" w14:textId="77777777" w:rsidTr="007E0924">
        <w:trPr>
          <w:trHeight w:val="1550"/>
        </w:trPr>
        <w:tc>
          <w:tcPr>
            <w:tcW w:w="4869" w:type="dxa"/>
          </w:tcPr>
          <w:p w14:paraId="1AF410BC" w14:textId="77777777" w:rsidR="004157CF" w:rsidRDefault="007207B5" w:rsidP="007E09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14:paraId="2032B060" w14:textId="77777777" w:rsidR="004157CF" w:rsidRDefault="00F50BDD" w:rsidP="007E09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150DDF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415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07B5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14:paraId="53A50F91" w14:textId="77777777" w:rsidR="004157CF" w:rsidRDefault="004157CF" w:rsidP="007E09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Курской области</w:t>
            </w:r>
          </w:p>
          <w:p w14:paraId="7E530C75" w14:textId="77777777" w:rsidR="004157CF" w:rsidRDefault="007E0924" w:rsidP="007E09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_____________ </w:t>
            </w:r>
            <w:r w:rsidR="004157CF">
              <w:rPr>
                <w:rFonts w:ascii="Times New Roman" w:hAnsi="Times New Roman" w:cs="Times New Roman"/>
                <w:sz w:val="28"/>
                <w:szCs w:val="28"/>
              </w:rPr>
              <w:t>№ 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</w:tc>
      </w:tr>
    </w:tbl>
    <w:p w14:paraId="6F35344C" w14:textId="77777777" w:rsidR="009237DE" w:rsidRPr="009237DE" w:rsidRDefault="009237DE" w:rsidP="009237DE">
      <w:pPr>
        <w:rPr>
          <w:rFonts w:ascii="Times New Roman" w:hAnsi="Times New Roman" w:cs="Times New Roman"/>
          <w:sz w:val="28"/>
          <w:szCs w:val="28"/>
        </w:rPr>
      </w:pPr>
    </w:p>
    <w:p w14:paraId="67242E8F" w14:textId="77777777" w:rsidR="009237DE" w:rsidRPr="009237DE" w:rsidRDefault="009237DE" w:rsidP="009237DE">
      <w:pPr>
        <w:rPr>
          <w:rFonts w:ascii="Times New Roman" w:hAnsi="Times New Roman" w:cs="Times New Roman"/>
          <w:sz w:val="28"/>
          <w:szCs w:val="28"/>
        </w:rPr>
      </w:pPr>
    </w:p>
    <w:p w14:paraId="721B13F7" w14:textId="77777777" w:rsidR="009237DE" w:rsidRDefault="009237DE" w:rsidP="009237DE">
      <w:pPr>
        <w:rPr>
          <w:rFonts w:ascii="Times New Roman" w:hAnsi="Times New Roman" w:cs="Times New Roman"/>
          <w:sz w:val="28"/>
          <w:szCs w:val="28"/>
        </w:rPr>
      </w:pPr>
    </w:p>
    <w:p w14:paraId="13D9D9C7" w14:textId="77777777" w:rsidR="00627918" w:rsidRDefault="009237DE" w:rsidP="009237DE">
      <w:pPr>
        <w:tabs>
          <w:tab w:val="left" w:pos="11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7846243" w14:textId="77777777" w:rsidR="009237DE" w:rsidRPr="009237DE" w:rsidRDefault="007207B5" w:rsidP="009237DE">
      <w:pPr>
        <w:tabs>
          <w:tab w:val="left" w:pos="11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РАСПРЕДЕЛЕНИЕ </w:t>
      </w:r>
    </w:p>
    <w:p w14:paraId="1CBA7C4F" w14:textId="77777777" w:rsidR="00242C87" w:rsidRDefault="007207B5" w:rsidP="007207B5">
      <w:pPr>
        <w:tabs>
          <w:tab w:val="left" w:pos="11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общего объема капитальных вложений в объекты </w:t>
      </w:r>
      <w:r w:rsidR="000D3BB1">
        <w:rPr>
          <w:rFonts w:ascii="Times New Roman" w:hAnsi="Times New Roman" w:cs="Times New Roman"/>
          <w:b/>
          <w:sz w:val="28"/>
          <w:szCs w:val="28"/>
        </w:rPr>
        <w:t>собственности Курской области и общего размера предоставляемой из областного бюджета субсидии на осуществление капитальных вложений в указанны</w:t>
      </w:r>
      <w:r w:rsidR="00882765">
        <w:rPr>
          <w:rFonts w:ascii="Times New Roman" w:hAnsi="Times New Roman" w:cs="Times New Roman"/>
          <w:b/>
          <w:sz w:val="28"/>
          <w:szCs w:val="28"/>
        </w:rPr>
        <w:t>й</w:t>
      </w:r>
      <w:r w:rsidR="000D3BB1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</w:p>
    <w:p w14:paraId="393F9F9E" w14:textId="77777777" w:rsidR="009237DE" w:rsidRDefault="009237DE" w:rsidP="004157CF">
      <w:pPr>
        <w:tabs>
          <w:tab w:val="left" w:pos="117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DB3DB9" w14:textId="77777777" w:rsidR="007207B5" w:rsidRDefault="00F50BDD" w:rsidP="00F50BDD">
      <w:pPr>
        <w:tabs>
          <w:tab w:val="left" w:pos="117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377"/>
        <w:gridCol w:w="2702"/>
        <w:gridCol w:w="2208"/>
      </w:tblGrid>
      <w:tr w:rsidR="00034854" w14:paraId="3173B69E" w14:textId="77777777" w:rsidTr="00034854">
        <w:tc>
          <w:tcPr>
            <w:tcW w:w="4377" w:type="dxa"/>
          </w:tcPr>
          <w:p w14:paraId="6DDBCD6D" w14:textId="77777777" w:rsidR="00034854" w:rsidRDefault="00034854" w:rsidP="007207B5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2702" w:type="dxa"/>
          </w:tcPr>
          <w:p w14:paraId="2464CC08" w14:textId="77777777" w:rsidR="00034854" w:rsidRDefault="00034854" w:rsidP="007207B5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2208" w:type="dxa"/>
          </w:tcPr>
          <w:p w14:paraId="49F40514" w14:textId="77777777" w:rsidR="00034854" w:rsidRDefault="00034854" w:rsidP="007207B5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</w:tr>
      <w:tr w:rsidR="00034854" w14:paraId="30642CB2" w14:textId="77777777" w:rsidTr="00034854">
        <w:tc>
          <w:tcPr>
            <w:tcW w:w="4377" w:type="dxa"/>
          </w:tcPr>
          <w:p w14:paraId="3F31A9E2" w14:textId="404A311B" w:rsidR="00034854" w:rsidRDefault="00034854" w:rsidP="002B7F8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2765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bookmarkStart w:id="0" w:name="_Hlk235173574"/>
            <w:r w:rsidRPr="008022E3">
              <w:rPr>
                <w:rFonts w:ascii="Times New Roman" w:hAnsi="Times New Roman" w:cs="Times New Roman"/>
                <w:bCs/>
                <w:sz w:val="28"/>
                <w:szCs w:val="28"/>
              </w:rPr>
              <w:t>Реконструкция объекта капитального строительства «Котельная СОШ №2 по ул. Лазарева д.</w:t>
            </w:r>
            <w:r w:rsidR="000E12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022E3">
              <w:rPr>
                <w:rFonts w:ascii="Times New Roman" w:hAnsi="Times New Roman" w:cs="Times New Roman"/>
                <w:bCs/>
                <w:sz w:val="28"/>
                <w:szCs w:val="28"/>
              </w:rPr>
              <w:t>2 «б» в г. Щигры</w:t>
            </w:r>
            <w:bookmarkStart w:id="1" w:name="_Hlk235174088"/>
            <w:r w:rsidRPr="008827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bookmarkEnd w:id="0"/>
            <w:bookmarkEnd w:id="1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(изготовление проектно-сметной документации, прохождение государственной экспертизы, строительно-монтажные работы, мощность 2,4 Мвт, срок ввода в эксплуатацию – 2027 год, предполагаемая сметная стоимость – 37 639,10 тыс. руб.)</w:t>
            </w:r>
          </w:p>
          <w:p w14:paraId="6F4F1ED0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Балансодержатель:</w:t>
            </w:r>
          </w:p>
          <w:p w14:paraId="495DF7FD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ГУПКО </w:t>
            </w:r>
            <w:r w:rsidRPr="00A33790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 w:rsidRPr="00A33790">
              <w:rPr>
                <w:rFonts w:ascii="Times New Roman" w:hAnsi="Times New Roman" w:cs="Times New Roman"/>
                <w:bCs/>
                <w:sz w:val="28"/>
                <w:szCs w:val="28"/>
              </w:rPr>
              <w:t>Курскоблжилкомхоз</w:t>
            </w:r>
            <w:proofErr w:type="spellEnd"/>
            <w:r w:rsidRPr="00A33790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14:paraId="34FF8A70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A6EC93F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Затраты всего, </w:t>
            </w:r>
          </w:p>
          <w:p w14:paraId="172B5892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том числе:</w:t>
            </w:r>
          </w:p>
          <w:p w14:paraId="74F194FB" w14:textId="214C2CB7" w:rsidR="00034854" w:rsidRDefault="00314F71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изготовление</w:t>
            </w:r>
            <w:r w:rsidR="000348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проектно-сметной документации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прохождение государственной экспертизы</w:t>
            </w:r>
            <w:r w:rsidR="002421ED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  <w:bookmarkStart w:id="2" w:name="_GoBack"/>
            <w:bookmarkEnd w:id="2"/>
          </w:p>
          <w:p w14:paraId="383BE448" w14:textId="77777777" w:rsidR="002421ED" w:rsidRDefault="002421ED" w:rsidP="00314F71">
            <w:pPr>
              <w:tabs>
                <w:tab w:val="left" w:pos="117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2ED4702" w14:textId="77777777" w:rsidR="00314F71" w:rsidRPr="00314F71" w:rsidRDefault="00314F71" w:rsidP="00314F71">
            <w:pPr>
              <w:tabs>
                <w:tab w:val="left" w:pos="117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14F71">
              <w:rPr>
                <w:rFonts w:ascii="Times New Roman" w:hAnsi="Times New Roman" w:cs="Times New Roman"/>
                <w:bCs/>
                <w:sz w:val="28"/>
                <w:szCs w:val="28"/>
              </w:rPr>
              <w:t>выполнение строительно-монтажных работ</w:t>
            </w:r>
          </w:p>
          <w:p w14:paraId="13CA123D" w14:textId="77777777" w:rsidR="00314F71" w:rsidRPr="00242C87" w:rsidRDefault="00314F71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02" w:type="dxa"/>
          </w:tcPr>
          <w:p w14:paraId="4A2A6109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D97CEC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9A3DBA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3EFA29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0FDED2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E3F5A8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53FFEE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8E1565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D7858E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2B6577" w14:textId="77777777" w:rsidR="00034854" w:rsidRDefault="00034854" w:rsidP="00A33790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E047A5" w14:textId="77777777" w:rsidR="00034854" w:rsidRDefault="00034854" w:rsidP="001E6B10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294E60" w14:textId="77777777" w:rsidR="00034854" w:rsidRDefault="00034854" w:rsidP="001E6B10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B06CA7" w14:textId="77777777" w:rsidR="00034854" w:rsidRDefault="00034854" w:rsidP="001E6B10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4509D9" w14:textId="77777777" w:rsidR="00034854" w:rsidRDefault="00034854" w:rsidP="001E6B10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97B91B" w14:textId="77777777" w:rsidR="00034854" w:rsidRDefault="00034854" w:rsidP="001E6B10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A4EA2B" w14:textId="77777777" w:rsidR="00034854" w:rsidRDefault="00034854" w:rsidP="001E6B10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4 154,704</w:t>
            </w:r>
          </w:p>
          <w:p w14:paraId="6AB857A6" w14:textId="77777777" w:rsidR="00034854" w:rsidRDefault="00034854" w:rsidP="00AF4FE0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076807" w14:textId="77777777" w:rsidR="00034854" w:rsidRDefault="00034854" w:rsidP="00A33790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4 154,704</w:t>
            </w:r>
          </w:p>
          <w:p w14:paraId="602E9D86" w14:textId="77777777" w:rsidR="00314F71" w:rsidRDefault="00314F71" w:rsidP="00A33790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5DF45E" w14:textId="77777777" w:rsidR="00314F71" w:rsidRDefault="00314F71" w:rsidP="00A33790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B16064" w14:textId="77777777" w:rsidR="002421ED" w:rsidRDefault="002421ED" w:rsidP="00A33790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74C06B" w14:textId="77777777" w:rsidR="00314F71" w:rsidRDefault="00314F71" w:rsidP="00A33790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  <w:tc>
          <w:tcPr>
            <w:tcW w:w="2208" w:type="dxa"/>
          </w:tcPr>
          <w:p w14:paraId="1C06B5E5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7CD0AE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5E8FC7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BECD11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CDBDC0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F5278C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FB0A8F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D114F2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1D71A3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9D5F5F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607B3A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64575A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781E7D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3698EB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9564C9" w14:textId="77777777" w:rsidR="00034854" w:rsidRDefault="00034854" w:rsidP="007207B5">
            <w:pPr>
              <w:tabs>
                <w:tab w:val="left" w:pos="11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483EC7" w14:textId="77777777" w:rsidR="00034854" w:rsidRDefault="00034854" w:rsidP="00314F71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33 484,396</w:t>
            </w:r>
          </w:p>
          <w:p w14:paraId="629CFDE8" w14:textId="77777777" w:rsidR="00034854" w:rsidRDefault="00034854" w:rsidP="00314F71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C58E2A" w14:textId="77777777" w:rsidR="00034854" w:rsidRDefault="00314F71" w:rsidP="00314F71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  <w:p w14:paraId="24EBB5C7" w14:textId="77777777" w:rsidR="00314F71" w:rsidRDefault="00314F71" w:rsidP="00314F71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A968F1" w14:textId="77777777" w:rsidR="00314F71" w:rsidRDefault="00314F71" w:rsidP="00314F71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CBCC0B" w14:textId="77777777" w:rsidR="002421ED" w:rsidRDefault="002421ED" w:rsidP="00314F71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2B8A44" w14:textId="77777777" w:rsidR="00314F71" w:rsidRDefault="00314F71" w:rsidP="00314F71">
            <w:pPr>
              <w:tabs>
                <w:tab w:val="left" w:pos="11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33 484,396</w:t>
            </w:r>
          </w:p>
        </w:tc>
      </w:tr>
    </w:tbl>
    <w:p w14:paraId="0E136D60" w14:textId="77777777" w:rsidR="007207B5" w:rsidRPr="004157CF" w:rsidRDefault="007207B5" w:rsidP="001E75EA">
      <w:pPr>
        <w:tabs>
          <w:tab w:val="left" w:pos="11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207B5" w:rsidRPr="004157CF" w:rsidSect="00965BDF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DE751B" w14:textId="77777777" w:rsidR="003A7628" w:rsidRDefault="003A7628" w:rsidP="00AF31CC">
      <w:pPr>
        <w:spacing w:after="0" w:line="240" w:lineRule="auto"/>
      </w:pPr>
      <w:r>
        <w:separator/>
      </w:r>
    </w:p>
  </w:endnote>
  <w:endnote w:type="continuationSeparator" w:id="0">
    <w:p w14:paraId="0EBA6BE5" w14:textId="77777777" w:rsidR="003A7628" w:rsidRDefault="003A7628" w:rsidP="00AF3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168646" w14:textId="77777777" w:rsidR="003A7628" w:rsidRDefault="003A7628" w:rsidP="00AF31CC">
      <w:pPr>
        <w:spacing w:after="0" w:line="240" w:lineRule="auto"/>
      </w:pPr>
      <w:r>
        <w:separator/>
      </w:r>
    </w:p>
  </w:footnote>
  <w:footnote w:type="continuationSeparator" w:id="0">
    <w:p w14:paraId="7E9A7F6D" w14:textId="77777777" w:rsidR="003A7628" w:rsidRDefault="003A7628" w:rsidP="00AF3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33931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FD88938" w14:textId="77777777" w:rsidR="00AF31CC" w:rsidRPr="00AF31CC" w:rsidRDefault="00986C8D" w:rsidP="00AF31CC">
        <w:pPr>
          <w:pStyle w:val="a5"/>
          <w:jc w:val="center"/>
          <w:rPr>
            <w:rFonts w:ascii="Times New Roman" w:hAnsi="Times New Roman" w:cs="Times New Roman"/>
          </w:rPr>
        </w:pPr>
        <w:r w:rsidRPr="00AF31CC">
          <w:rPr>
            <w:rFonts w:ascii="Times New Roman" w:hAnsi="Times New Roman" w:cs="Times New Roman"/>
          </w:rPr>
          <w:fldChar w:fldCharType="begin"/>
        </w:r>
        <w:r w:rsidR="00AF31CC" w:rsidRPr="00AF31CC">
          <w:rPr>
            <w:rFonts w:ascii="Times New Roman" w:hAnsi="Times New Roman" w:cs="Times New Roman"/>
          </w:rPr>
          <w:instrText>PAGE   \* MERGEFORMAT</w:instrText>
        </w:r>
        <w:r w:rsidRPr="00AF31CC">
          <w:rPr>
            <w:rFonts w:ascii="Times New Roman" w:hAnsi="Times New Roman" w:cs="Times New Roman"/>
          </w:rPr>
          <w:fldChar w:fldCharType="separate"/>
        </w:r>
        <w:r w:rsidR="001E75EA">
          <w:rPr>
            <w:rFonts w:ascii="Times New Roman" w:hAnsi="Times New Roman" w:cs="Times New Roman"/>
            <w:noProof/>
          </w:rPr>
          <w:t>2</w:t>
        </w:r>
        <w:r w:rsidRPr="00AF31CC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3B8E0C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>
    <w:nsid w:val="00000011"/>
    <w:multiLevelType w:val="multilevel"/>
    <w:tmpl w:val="00000010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6">
    <w:nsid w:val="078A5D53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>
    <w:nsid w:val="11D719A9"/>
    <w:multiLevelType w:val="hybridMultilevel"/>
    <w:tmpl w:val="27B0DBB4"/>
    <w:lvl w:ilvl="0" w:tplc="67B87F5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6D0D6E"/>
    <w:multiLevelType w:val="multilevel"/>
    <w:tmpl w:val="48A0ADD0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9">
    <w:nsid w:val="51474FAB"/>
    <w:multiLevelType w:val="multilevel"/>
    <w:tmpl w:val="FE189E0C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0">
    <w:nsid w:val="588B19BA"/>
    <w:multiLevelType w:val="hybridMultilevel"/>
    <w:tmpl w:val="5A0038F2"/>
    <w:lvl w:ilvl="0" w:tplc="FC26BF9C">
      <w:start w:val="1"/>
      <w:numFmt w:val="decimal"/>
      <w:lvlText w:val="%1."/>
      <w:lvlJc w:val="left"/>
      <w:pPr>
        <w:ind w:left="1774" w:hanging="106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FB4767A"/>
    <w:multiLevelType w:val="multilevel"/>
    <w:tmpl w:val="7D20C2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9"/>
  </w:num>
  <w:num w:numId="3">
    <w:abstractNumId w:val="11"/>
  </w:num>
  <w:num w:numId="4">
    <w:abstractNumId w:val="8"/>
  </w:num>
  <w:num w:numId="5">
    <w:abstractNumId w:val="10"/>
  </w:num>
  <w:num w:numId="6">
    <w:abstractNumId w:val="7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A49"/>
    <w:rsid w:val="00034854"/>
    <w:rsid w:val="00060A49"/>
    <w:rsid w:val="00083DC0"/>
    <w:rsid w:val="000D3BB1"/>
    <w:rsid w:val="000E1223"/>
    <w:rsid w:val="000E3455"/>
    <w:rsid w:val="00114DE2"/>
    <w:rsid w:val="00140D79"/>
    <w:rsid w:val="00150DDF"/>
    <w:rsid w:val="00170E26"/>
    <w:rsid w:val="001A294B"/>
    <w:rsid w:val="001E6B10"/>
    <w:rsid w:val="001E75EA"/>
    <w:rsid w:val="001F239D"/>
    <w:rsid w:val="00204730"/>
    <w:rsid w:val="002063DD"/>
    <w:rsid w:val="002421ED"/>
    <w:rsid w:val="00242C87"/>
    <w:rsid w:val="002B031E"/>
    <w:rsid w:val="002B7F86"/>
    <w:rsid w:val="00306258"/>
    <w:rsid w:val="00314F71"/>
    <w:rsid w:val="00316293"/>
    <w:rsid w:val="00333AB3"/>
    <w:rsid w:val="003A7628"/>
    <w:rsid w:val="003D6C16"/>
    <w:rsid w:val="003E5BEC"/>
    <w:rsid w:val="00405002"/>
    <w:rsid w:val="004157CF"/>
    <w:rsid w:val="004539B6"/>
    <w:rsid w:val="004A66E1"/>
    <w:rsid w:val="004B015A"/>
    <w:rsid w:val="004B73C3"/>
    <w:rsid w:val="004B7B8E"/>
    <w:rsid w:val="004C3517"/>
    <w:rsid w:val="004E6E4C"/>
    <w:rsid w:val="004F4371"/>
    <w:rsid w:val="00590602"/>
    <w:rsid w:val="005908B4"/>
    <w:rsid w:val="005B12EB"/>
    <w:rsid w:val="005C1083"/>
    <w:rsid w:val="005E62D4"/>
    <w:rsid w:val="005E6D60"/>
    <w:rsid w:val="006153AE"/>
    <w:rsid w:val="0062170F"/>
    <w:rsid w:val="00627918"/>
    <w:rsid w:val="00664B57"/>
    <w:rsid w:val="00693B4D"/>
    <w:rsid w:val="0069692A"/>
    <w:rsid w:val="006E1636"/>
    <w:rsid w:val="00711E1E"/>
    <w:rsid w:val="007207B5"/>
    <w:rsid w:val="00733B3C"/>
    <w:rsid w:val="00736350"/>
    <w:rsid w:val="00737D7C"/>
    <w:rsid w:val="00757579"/>
    <w:rsid w:val="007659EE"/>
    <w:rsid w:val="007A74FD"/>
    <w:rsid w:val="007D3739"/>
    <w:rsid w:val="007E0924"/>
    <w:rsid w:val="008022E3"/>
    <w:rsid w:val="00870C79"/>
    <w:rsid w:val="00882765"/>
    <w:rsid w:val="00887DF3"/>
    <w:rsid w:val="0089277B"/>
    <w:rsid w:val="00892A8E"/>
    <w:rsid w:val="008B362A"/>
    <w:rsid w:val="00921837"/>
    <w:rsid w:val="009237DE"/>
    <w:rsid w:val="0095618B"/>
    <w:rsid w:val="0096425C"/>
    <w:rsid w:val="00965BDF"/>
    <w:rsid w:val="00973AA6"/>
    <w:rsid w:val="00981C0C"/>
    <w:rsid w:val="00986C8D"/>
    <w:rsid w:val="00997C71"/>
    <w:rsid w:val="009A66F1"/>
    <w:rsid w:val="00A176F9"/>
    <w:rsid w:val="00A26F19"/>
    <w:rsid w:val="00A33790"/>
    <w:rsid w:val="00A4666F"/>
    <w:rsid w:val="00A67602"/>
    <w:rsid w:val="00A92D5D"/>
    <w:rsid w:val="00AA3DF6"/>
    <w:rsid w:val="00AD2988"/>
    <w:rsid w:val="00AF31CC"/>
    <w:rsid w:val="00AF4FE0"/>
    <w:rsid w:val="00B32728"/>
    <w:rsid w:val="00BA5D6A"/>
    <w:rsid w:val="00BD4BFF"/>
    <w:rsid w:val="00C47EFC"/>
    <w:rsid w:val="00C50FD4"/>
    <w:rsid w:val="00C754C7"/>
    <w:rsid w:val="00C82A50"/>
    <w:rsid w:val="00CE2BFA"/>
    <w:rsid w:val="00CF1F85"/>
    <w:rsid w:val="00D153AD"/>
    <w:rsid w:val="00D87B1A"/>
    <w:rsid w:val="00DB6812"/>
    <w:rsid w:val="00E74D5A"/>
    <w:rsid w:val="00E872D5"/>
    <w:rsid w:val="00E93E23"/>
    <w:rsid w:val="00E97A03"/>
    <w:rsid w:val="00EA43B2"/>
    <w:rsid w:val="00EB1357"/>
    <w:rsid w:val="00F50BDD"/>
    <w:rsid w:val="00F7370B"/>
    <w:rsid w:val="00FA0F4C"/>
    <w:rsid w:val="00FA3EED"/>
    <w:rsid w:val="00FD1108"/>
    <w:rsid w:val="00FD61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CA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9237D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9237DE"/>
    <w:pPr>
      <w:widowControl w:val="0"/>
      <w:shd w:val="clear" w:color="auto" w:fill="FFFFFF"/>
      <w:spacing w:after="240" w:line="288" w:lineRule="exact"/>
    </w:pPr>
    <w:rPr>
      <w:rFonts w:ascii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uiPriority w:val="99"/>
    <w:semiHidden/>
    <w:rsid w:val="009237DE"/>
  </w:style>
  <w:style w:type="paragraph" w:customStyle="1" w:styleId="s1">
    <w:name w:val="s_1"/>
    <w:basedOn w:val="a"/>
    <w:rsid w:val="00A67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F3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31CC"/>
  </w:style>
  <w:style w:type="paragraph" w:styleId="a7">
    <w:name w:val="footer"/>
    <w:basedOn w:val="a"/>
    <w:link w:val="a8"/>
    <w:uiPriority w:val="99"/>
    <w:unhideWhenUsed/>
    <w:rsid w:val="00AF3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31CC"/>
  </w:style>
  <w:style w:type="paragraph" w:customStyle="1" w:styleId="ConsPlusNormal">
    <w:name w:val="ConsPlusNormal"/>
    <w:rsid w:val="00AF31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5E62D4"/>
    <w:pPr>
      <w:ind w:left="720"/>
      <w:contextualSpacing/>
    </w:pPr>
  </w:style>
  <w:style w:type="character" w:customStyle="1" w:styleId="4">
    <w:name w:val="Основной текст (4)_"/>
    <w:basedOn w:val="a0"/>
    <w:link w:val="40"/>
    <w:uiPriority w:val="99"/>
    <w:rsid w:val="00EB135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EB1357"/>
    <w:pPr>
      <w:widowControl w:val="0"/>
      <w:shd w:val="clear" w:color="auto" w:fill="FFFFFF"/>
      <w:spacing w:after="120" w:line="240" w:lineRule="atLeast"/>
      <w:ind w:firstLine="700"/>
      <w:jc w:val="both"/>
    </w:pPr>
    <w:rPr>
      <w:rFonts w:ascii="Times New Roman" w:hAnsi="Times New Roman" w:cs="Times New Roman"/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870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0C79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7207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7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3tko</dc:creator>
  <cp:lastModifiedBy>Руководитель</cp:lastModifiedBy>
  <cp:revision>5</cp:revision>
  <cp:lastPrinted>2026-09-30T09:32:00Z</cp:lastPrinted>
  <dcterms:created xsi:type="dcterms:W3CDTF">2026-09-29T14:30:00Z</dcterms:created>
  <dcterms:modified xsi:type="dcterms:W3CDTF">2026-09-30T09:32:00Z</dcterms:modified>
</cp:coreProperties>
</file>